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79D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Style w:val="13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Style w:val="13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附件1：</w:t>
      </w:r>
    </w:p>
    <w:p w14:paraId="55D0BA4A">
      <w:pPr>
        <w:jc w:val="center"/>
        <w:rPr>
          <w:rStyle w:val="13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</w:pPr>
      <w:r>
        <w:rPr>
          <w:rStyle w:val="13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吉首大学教职工聘期考核岗位类别及等级申报表</w:t>
      </w:r>
    </w:p>
    <w:bookmarkEnd w:id="0"/>
    <w:tbl>
      <w:tblPr>
        <w:tblStyle w:val="166"/>
        <w:tblW w:w="942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130"/>
        <w:gridCol w:w="118"/>
        <w:gridCol w:w="813"/>
        <w:gridCol w:w="196"/>
        <w:gridCol w:w="589"/>
        <w:gridCol w:w="224"/>
        <w:gridCol w:w="631"/>
        <w:gridCol w:w="1149"/>
        <w:gridCol w:w="393"/>
        <w:gridCol w:w="883"/>
        <w:gridCol w:w="56"/>
        <w:gridCol w:w="785"/>
        <w:gridCol w:w="1259"/>
      </w:tblGrid>
      <w:tr w14:paraId="7AAFA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  <w:jc w:val="center"/>
        </w:trPr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565B4C4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left="137" w:right="136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color w:val="auto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6"/>
                <w:sz w:val="24"/>
                <w:szCs w:val="24"/>
              </w:rPr>
              <w:t>名</w:t>
            </w:r>
          </w:p>
        </w:tc>
        <w:tc>
          <w:tcPr>
            <w:tcW w:w="2061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BAE6A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78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3D84D5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黑体" w:hAnsi="黑体" w:eastAsia="黑体" w:cs="黑体"/>
                <w:color w:val="auto"/>
                <w:spacing w:val="-7"/>
                <w:sz w:val="24"/>
                <w:szCs w:val="24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4"/>
                <w:szCs w:val="24"/>
              </w:rPr>
              <w:t>性</w:t>
            </w:r>
            <w:r>
              <w:rPr>
                <w:rFonts w:hint="eastAsia" w:ascii="黑体" w:hAnsi="黑体" w:eastAsia="黑体" w:cs="黑体"/>
                <w:color w:val="auto"/>
                <w:spacing w:val="-7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4"/>
                <w:szCs w:val="24"/>
              </w:rPr>
              <w:t>别</w:t>
            </w:r>
          </w:p>
        </w:tc>
        <w:tc>
          <w:tcPr>
            <w:tcW w:w="85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7F5396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14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0E4DCD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4"/>
                <w:szCs w:val="24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052BB7">
            <w:pPr>
              <w:keepNext w:val="0"/>
              <w:keepLines w:val="0"/>
              <w:pageBreakBefore w:val="0"/>
              <w:widowControl/>
              <w:tabs>
                <w:tab w:val="left" w:pos="596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785" w:type="dxa"/>
            <w:tcBorders>
              <w:top w:val="single" w:color="000000" w:sz="10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56B35">
            <w:pPr>
              <w:pStyle w:val="16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  <w:spacing w:val="-6"/>
                <w:sz w:val="24"/>
                <w:szCs w:val="24"/>
                <w:lang w:val="en-US" w:eastAsia="zh-CN"/>
              </w:rPr>
              <w:t>工号</w:t>
            </w:r>
          </w:p>
        </w:tc>
        <w:tc>
          <w:tcPr>
            <w:tcW w:w="1259" w:type="dxa"/>
            <w:tcBorders>
              <w:top w:val="single" w:color="000000" w:sz="10" w:space="0"/>
              <w:left w:val="single" w:color="auto" w:sz="4" w:space="0"/>
              <w:bottom w:val="single" w:color="auto" w:sz="4" w:space="0"/>
              <w:right w:val="single" w:color="000000" w:sz="10" w:space="0"/>
            </w:tcBorders>
            <w:vAlign w:val="center"/>
          </w:tcPr>
          <w:p w14:paraId="1F370D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1DFD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203" w:type="dxa"/>
            <w:tcBorders>
              <w:left w:val="single" w:color="000000" w:sz="10" w:space="0"/>
            </w:tcBorders>
            <w:vAlign w:val="center"/>
          </w:tcPr>
          <w:p w14:paraId="37ADFFA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left="137" w:right="136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所在</w:t>
            </w:r>
          </w:p>
          <w:p w14:paraId="115F2C6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left="137" w:right="136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8226" w:type="dxa"/>
            <w:gridSpan w:val="13"/>
            <w:tcBorders>
              <w:right w:val="single" w:color="000000" w:sz="10" w:space="0"/>
            </w:tcBorders>
            <w:vAlign w:val="center"/>
          </w:tcPr>
          <w:p w14:paraId="51719C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481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451" w:type="dxa"/>
            <w:gridSpan w:val="3"/>
            <w:tcBorders>
              <w:top w:val="single" w:color="000000" w:sz="2" w:space="0"/>
              <w:left w:val="single" w:color="000000" w:sz="10" w:space="0"/>
              <w:right w:val="single" w:color="000000" w:sz="2" w:space="0"/>
            </w:tcBorders>
            <w:vAlign w:val="center"/>
          </w:tcPr>
          <w:p w14:paraId="44E014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1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4"/>
                <w:szCs w:val="24"/>
              </w:rPr>
              <w:t>专业技术职务</w:t>
            </w:r>
          </w:p>
        </w:tc>
        <w:tc>
          <w:tcPr>
            <w:tcW w:w="1822" w:type="dxa"/>
            <w:gridSpan w:val="4"/>
            <w:tcBorders>
              <w:top w:val="single" w:color="000000" w:sz="2" w:space="0"/>
              <w:left w:val="single" w:color="000000" w:sz="2" w:space="0"/>
            </w:tcBorders>
            <w:vAlign w:val="center"/>
          </w:tcPr>
          <w:p w14:paraId="52FBA8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</w:p>
        </w:tc>
        <w:tc>
          <w:tcPr>
            <w:tcW w:w="2173" w:type="dxa"/>
            <w:gridSpan w:val="3"/>
            <w:tcBorders>
              <w:top w:val="single" w:color="000000" w:sz="2" w:space="0"/>
            </w:tcBorders>
            <w:vAlign w:val="center"/>
          </w:tcPr>
          <w:p w14:paraId="517FEA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-2"/>
                <w:sz w:val="24"/>
                <w:szCs w:val="24"/>
                <w:lang w:val="en-US" w:eastAsia="zh-CN"/>
              </w:rPr>
              <w:t>任职</w:t>
            </w:r>
            <w:r>
              <w:rPr>
                <w:rFonts w:ascii="黑体" w:hAnsi="黑体" w:eastAsia="黑体" w:cs="黑体"/>
                <w:color w:val="auto"/>
                <w:spacing w:val="-2"/>
                <w:sz w:val="24"/>
                <w:szCs w:val="24"/>
              </w:rPr>
              <w:t>时间</w:t>
            </w:r>
          </w:p>
        </w:tc>
        <w:tc>
          <w:tcPr>
            <w:tcW w:w="2983" w:type="dxa"/>
            <w:gridSpan w:val="4"/>
            <w:tcBorders>
              <w:right w:val="single" w:color="000000" w:sz="10" w:space="0"/>
            </w:tcBorders>
            <w:vAlign w:val="center"/>
          </w:tcPr>
          <w:p w14:paraId="24AF3E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  <w:p w14:paraId="0386751B">
            <w:pPr>
              <w:tabs>
                <w:tab w:val="left" w:pos="963"/>
              </w:tabs>
              <w:bidi w:val="0"/>
              <w:jc w:val="left"/>
              <w:rPr>
                <w:rFonts w:hint="default" w:eastAsia="宋体" w:asciiTheme="minorHAnsi" w:hAnsiTheme="minorHAnsi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theme="minorBidi"/>
                <w:sz w:val="22"/>
                <w:szCs w:val="22"/>
                <w:lang w:val="en-US" w:eastAsia="zh-CN" w:bidi="ar-SA"/>
              </w:rPr>
              <w:tab/>
            </w:r>
          </w:p>
        </w:tc>
      </w:tr>
      <w:tr w14:paraId="63C53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451" w:type="dxa"/>
            <w:gridSpan w:val="3"/>
            <w:tcBorders>
              <w:left w:val="single" w:color="000000" w:sz="10" w:space="0"/>
              <w:right w:val="single" w:color="000000" w:sz="2" w:space="0"/>
            </w:tcBorders>
            <w:vAlign w:val="center"/>
          </w:tcPr>
          <w:p w14:paraId="5AC604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10"/>
              <w:jc w:val="center"/>
              <w:textAlignment w:val="baseline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-2"/>
                <w:sz w:val="24"/>
                <w:szCs w:val="24"/>
                <w:lang w:val="en-US" w:eastAsia="zh-CN"/>
              </w:rPr>
              <w:t>管理</w:t>
            </w:r>
            <w:r>
              <w:rPr>
                <w:rFonts w:ascii="黑体" w:hAnsi="黑体" w:eastAsia="黑体" w:cs="黑体"/>
                <w:color w:val="auto"/>
                <w:spacing w:val="-2"/>
                <w:sz w:val="24"/>
                <w:szCs w:val="24"/>
              </w:rPr>
              <w:t>职务</w:t>
            </w:r>
          </w:p>
        </w:tc>
        <w:tc>
          <w:tcPr>
            <w:tcW w:w="1822" w:type="dxa"/>
            <w:gridSpan w:val="4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1306B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hint="default" w:ascii="Arial" w:eastAsia="宋体"/>
                <w:color w:val="auto"/>
                <w:sz w:val="21"/>
                <w:lang w:val="en-US" w:eastAsia="zh-CN"/>
              </w:rPr>
            </w:pPr>
          </w:p>
        </w:tc>
        <w:tc>
          <w:tcPr>
            <w:tcW w:w="2173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1057D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4"/>
                <w:szCs w:val="24"/>
              </w:rPr>
              <w:t>任职时间</w:t>
            </w:r>
          </w:p>
        </w:tc>
        <w:tc>
          <w:tcPr>
            <w:tcW w:w="2983" w:type="dxa"/>
            <w:gridSpan w:val="4"/>
            <w:tcBorders>
              <w:left w:val="single" w:color="000000" w:sz="2" w:space="0"/>
              <w:right w:val="single" w:color="000000" w:sz="10" w:space="0"/>
            </w:tcBorders>
            <w:vAlign w:val="center"/>
          </w:tcPr>
          <w:p w14:paraId="114DEA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hint="default" w:ascii="Arial" w:eastAsia="宋体"/>
                <w:color w:val="auto"/>
                <w:sz w:val="21"/>
                <w:lang w:val="en-US" w:eastAsia="zh-CN"/>
              </w:rPr>
            </w:pPr>
          </w:p>
        </w:tc>
      </w:tr>
      <w:tr w14:paraId="12B13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203" w:type="dxa"/>
            <w:vMerge w:val="restart"/>
            <w:tcBorders>
              <w:top w:val="single" w:color="000000" w:sz="2" w:space="0"/>
              <w:left w:val="single" w:color="000000" w:sz="10" w:space="0"/>
              <w:bottom w:val="nil"/>
            </w:tcBorders>
            <w:vAlign w:val="center"/>
          </w:tcPr>
          <w:p w14:paraId="114BB8B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left="137" w:right="136"/>
              <w:jc w:val="center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现工作岗位类别</w:t>
            </w:r>
          </w:p>
        </w:tc>
        <w:tc>
          <w:tcPr>
            <w:tcW w:w="2257" w:type="dxa"/>
            <w:gridSpan w:val="4"/>
            <w:tcBorders>
              <w:right w:val="single" w:color="000000" w:sz="2" w:space="0"/>
            </w:tcBorders>
            <w:vAlign w:val="center"/>
          </w:tcPr>
          <w:p w14:paraId="176713A7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08" w:firstLine="250" w:firstLineChars="100"/>
              <w:jc w:val="left"/>
              <w:textAlignment w:val="baseline"/>
              <w:rPr>
                <w:rFonts w:hint="eastAsia" w:eastAsia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5"/>
                <w:sz w:val="24"/>
                <w:szCs w:val="24"/>
                <w:lang w:eastAsia="zh-CN"/>
              </w:rPr>
              <w:t>□</w:t>
            </w:r>
            <w:r>
              <w:rPr>
                <w:color w:val="auto"/>
                <w:spacing w:val="5"/>
                <w:sz w:val="24"/>
                <w:szCs w:val="24"/>
              </w:rPr>
              <w:t xml:space="preserve">专任教师  </w:t>
            </w:r>
          </w:p>
        </w:tc>
        <w:tc>
          <w:tcPr>
            <w:tcW w:w="813" w:type="dxa"/>
            <w:gridSpan w:val="2"/>
            <w:vMerge w:val="restart"/>
            <w:tcBorders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211258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14" w:right="172"/>
              <w:jc w:val="center"/>
              <w:textAlignment w:val="baseline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lang w:val="en-US" w:eastAsia="zh-CN"/>
              </w:rPr>
              <w:t>现聘任</w:t>
            </w:r>
            <w:r>
              <w:rPr>
                <w:rFonts w:ascii="黑体" w:hAnsi="黑体" w:eastAsia="黑体" w:cs="黑体"/>
                <w:color w:val="auto"/>
                <w:spacing w:val="-8"/>
                <w:sz w:val="24"/>
                <w:szCs w:val="24"/>
              </w:rPr>
              <w:t>岗位等级</w:t>
            </w:r>
          </w:p>
        </w:tc>
        <w:tc>
          <w:tcPr>
            <w:tcW w:w="2173" w:type="dxa"/>
            <w:gridSpan w:val="3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597D052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20"/>
              <w:jc w:val="left"/>
              <w:textAlignment w:val="baseline"/>
              <w:rPr>
                <w:rFonts w:hint="eastAsia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pacing w:val="5"/>
                <w:sz w:val="24"/>
                <w:szCs w:val="24"/>
                <w:lang w:eastAsia="zh-CN"/>
              </w:rPr>
              <w:t>□</w:t>
            </w:r>
            <w:r>
              <w:rPr>
                <w:color w:val="auto"/>
                <w:spacing w:val="-6"/>
                <w:sz w:val="24"/>
                <w:szCs w:val="24"/>
              </w:rPr>
              <w:t>专技</w:t>
            </w:r>
            <w:r>
              <w:rPr>
                <w:color w:val="auto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hint="eastAsia"/>
                <w:color w:val="auto"/>
                <w:sz w:val="24"/>
                <w:szCs w:val="24"/>
                <w:u w:val="single" w:color="auto"/>
                <w:lang w:val="en-US" w:eastAsia="zh-CN"/>
              </w:rPr>
              <w:t xml:space="preserve">  </w:t>
            </w:r>
            <w:r>
              <w:rPr>
                <w:color w:val="auto"/>
                <w:sz w:val="24"/>
                <w:szCs w:val="24"/>
                <w:u w:val="single" w:color="auto"/>
              </w:rPr>
              <w:t xml:space="preserve">   </w:t>
            </w:r>
            <w:r>
              <w:rPr>
                <w:color w:val="auto"/>
                <w:spacing w:val="-6"/>
                <w:sz w:val="24"/>
                <w:szCs w:val="24"/>
              </w:rPr>
              <w:t>级</w:t>
            </w:r>
          </w:p>
        </w:tc>
        <w:tc>
          <w:tcPr>
            <w:tcW w:w="883" w:type="dxa"/>
            <w:vMerge w:val="restart"/>
            <w:tcBorders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61B956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14" w:right="172"/>
              <w:jc w:val="center"/>
              <w:textAlignment w:val="baseline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ascii="黑体" w:hAnsi="黑体" w:eastAsia="黑体" w:cs="黑体"/>
                <w:color w:val="auto"/>
                <w:spacing w:val="-3"/>
                <w:sz w:val="24"/>
                <w:szCs w:val="24"/>
                <w:lang w:val="en-US" w:eastAsia="zh-CN"/>
              </w:rPr>
              <w:t>参加</w:t>
            </w:r>
            <w:r>
              <w:rPr>
                <w:rFonts w:ascii="黑体" w:hAnsi="黑体" w:eastAsia="黑体" w:cs="黑体"/>
                <w:color w:val="auto"/>
                <w:spacing w:val="-3"/>
                <w:sz w:val="24"/>
                <w:szCs w:val="24"/>
              </w:rPr>
              <w:t>聘</w:t>
            </w:r>
            <w:r>
              <w:rPr>
                <w:rFonts w:hint="eastAsia" w:ascii="黑体" w:hAnsi="黑体" w:eastAsia="黑体" w:cs="黑体"/>
                <w:color w:val="auto"/>
                <w:spacing w:val="-3"/>
                <w:sz w:val="24"/>
                <w:szCs w:val="24"/>
                <w:lang w:val="en-US" w:eastAsia="zh-CN"/>
              </w:rPr>
              <w:t>期考核岗位等级</w:t>
            </w:r>
          </w:p>
        </w:tc>
        <w:tc>
          <w:tcPr>
            <w:tcW w:w="2100" w:type="dxa"/>
            <w:gridSpan w:val="3"/>
            <w:vMerge w:val="restart"/>
            <w:tcBorders>
              <w:left w:val="single" w:color="000000" w:sz="2" w:space="0"/>
              <w:right w:val="single" w:color="000000" w:sz="10" w:space="0"/>
            </w:tcBorders>
            <w:shd w:val="clear" w:color="auto" w:fill="auto"/>
            <w:vAlign w:val="center"/>
          </w:tcPr>
          <w:p w14:paraId="2B9AE65B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20" w:lef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color w:val="auto"/>
                <w:spacing w:val="-6"/>
                <w:sz w:val="24"/>
                <w:szCs w:val="24"/>
              </w:rPr>
              <w:t>专技</w:t>
            </w:r>
            <w:r>
              <w:rPr>
                <w:color w:val="auto"/>
                <w:sz w:val="24"/>
                <w:szCs w:val="24"/>
                <w:u w:val="single" w:color="auto"/>
              </w:rPr>
              <w:t xml:space="preserve">   </w:t>
            </w:r>
            <w:r>
              <w:rPr>
                <w:rFonts w:hint="eastAsia"/>
                <w:color w:val="auto"/>
                <w:sz w:val="24"/>
                <w:szCs w:val="24"/>
                <w:u w:val="single" w:color="auto"/>
                <w:lang w:val="en-US" w:eastAsia="zh-CN"/>
              </w:rPr>
              <w:t xml:space="preserve">  </w:t>
            </w:r>
            <w:r>
              <w:rPr>
                <w:color w:val="auto"/>
                <w:sz w:val="24"/>
                <w:szCs w:val="24"/>
                <w:u w:val="single" w:color="auto"/>
              </w:rPr>
              <w:t xml:space="preserve">   </w:t>
            </w:r>
            <w:r>
              <w:rPr>
                <w:color w:val="auto"/>
                <w:spacing w:val="-6"/>
                <w:sz w:val="24"/>
                <w:szCs w:val="24"/>
              </w:rPr>
              <w:t>级</w:t>
            </w:r>
          </w:p>
          <w:p w14:paraId="463126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left"/>
              <w:textAlignment w:val="baseline"/>
              <w:rPr>
                <w:rFonts w:ascii="Arial"/>
                <w:color w:val="auto"/>
                <w:sz w:val="21"/>
              </w:rPr>
            </w:pPr>
          </w:p>
        </w:tc>
      </w:tr>
      <w:tr w14:paraId="1CC8C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03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5B91D21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7" w:type="dxa"/>
            <w:gridSpan w:val="4"/>
            <w:vMerge w:val="restart"/>
            <w:tcBorders>
              <w:right w:val="single" w:color="000000" w:sz="2" w:space="0"/>
            </w:tcBorders>
            <w:vAlign w:val="center"/>
          </w:tcPr>
          <w:p w14:paraId="2D3F7F99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00" w:firstLine="250" w:firstLineChars="100"/>
              <w:jc w:val="left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pacing w:val="5"/>
                <w:sz w:val="24"/>
                <w:szCs w:val="24"/>
              </w:rPr>
              <w:t xml:space="preserve">□其他专技  </w:t>
            </w:r>
          </w:p>
        </w:tc>
        <w:tc>
          <w:tcPr>
            <w:tcW w:w="813" w:type="dxa"/>
            <w:gridSpan w:val="2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72D72F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73" w:type="dxa"/>
            <w:gridSpan w:val="3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51C3913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20"/>
              <w:jc w:val="left"/>
              <w:textAlignment w:val="baseline"/>
              <w:rPr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30A2BD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10" w:space="0"/>
            </w:tcBorders>
            <w:vAlign w:val="center"/>
          </w:tcPr>
          <w:p w14:paraId="17A4FC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left"/>
              <w:textAlignment w:val="baseline"/>
              <w:rPr>
                <w:rFonts w:ascii="Arial"/>
                <w:color w:val="auto"/>
                <w:sz w:val="21"/>
              </w:rPr>
            </w:pPr>
          </w:p>
        </w:tc>
      </w:tr>
      <w:tr w14:paraId="446E0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03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61FDE57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7" w:type="dxa"/>
            <w:gridSpan w:val="4"/>
            <w:vMerge w:val="continue"/>
            <w:tcBorders>
              <w:right w:val="single" w:color="000000" w:sz="2" w:space="0"/>
            </w:tcBorders>
            <w:vAlign w:val="center"/>
          </w:tcPr>
          <w:p w14:paraId="2443AC60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00"/>
              <w:jc w:val="left"/>
              <w:textAlignment w:val="baseline"/>
              <w:rPr>
                <w:color w:val="auto"/>
                <w:spacing w:val="5"/>
                <w:sz w:val="24"/>
                <w:szCs w:val="24"/>
              </w:rPr>
            </w:pPr>
          </w:p>
        </w:tc>
        <w:tc>
          <w:tcPr>
            <w:tcW w:w="813" w:type="dxa"/>
            <w:gridSpan w:val="2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27AC75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73" w:type="dxa"/>
            <w:gridSpan w:val="3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21EFE838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57"/>
              <w:jc w:val="left"/>
              <w:textAlignment w:val="baseline"/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pacing w:val="5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  <w:t>管理</w:t>
            </w:r>
            <w:r>
              <w:rPr>
                <w:color w:val="auto"/>
                <w:spacing w:val="5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color w:val="auto"/>
                <w:spacing w:val="5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spacing w:val="5"/>
                <w:sz w:val="24"/>
                <w:szCs w:val="24"/>
                <w:u w:val="single"/>
              </w:rPr>
              <w:t xml:space="preserve">    </w:t>
            </w:r>
            <w:r>
              <w:rPr>
                <w:color w:val="auto"/>
                <w:spacing w:val="-6"/>
                <w:sz w:val="24"/>
                <w:szCs w:val="24"/>
              </w:rPr>
              <w:t>级</w:t>
            </w:r>
          </w:p>
          <w:p w14:paraId="7208CA77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left"/>
              <w:textAlignment w:val="baseline"/>
              <w:rPr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1EC15F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00" w:type="dxa"/>
            <w:gridSpan w:val="3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10" w:space="0"/>
            </w:tcBorders>
            <w:shd w:val="clear" w:color="auto" w:fill="auto"/>
            <w:vAlign w:val="center"/>
          </w:tcPr>
          <w:p w14:paraId="584B399F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57"/>
              <w:jc w:val="left"/>
              <w:textAlignment w:val="baseline"/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  <w:t>□管理</w:t>
            </w:r>
            <w:r>
              <w:rPr>
                <w:color w:val="auto"/>
                <w:spacing w:val="5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color w:val="auto"/>
                <w:spacing w:val="5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spacing w:val="5"/>
                <w:sz w:val="24"/>
                <w:szCs w:val="24"/>
                <w:u w:val="single"/>
              </w:rPr>
              <w:t xml:space="preserve">   </w:t>
            </w:r>
            <w:r>
              <w:rPr>
                <w:color w:val="auto"/>
                <w:spacing w:val="-6"/>
                <w:sz w:val="24"/>
                <w:szCs w:val="24"/>
              </w:rPr>
              <w:t>级</w:t>
            </w:r>
          </w:p>
          <w:p w14:paraId="4ECEF4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left"/>
              <w:textAlignment w:val="baseline"/>
              <w:rPr>
                <w:rFonts w:ascii="Arial"/>
                <w:color w:val="auto"/>
                <w:sz w:val="21"/>
              </w:rPr>
            </w:pPr>
          </w:p>
        </w:tc>
      </w:tr>
      <w:tr w14:paraId="7E226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1203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3C1BD57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7" w:type="dxa"/>
            <w:gridSpan w:val="4"/>
            <w:tcBorders>
              <w:right w:val="single" w:color="000000" w:sz="2" w:space="0"/>
            </w:tcBorders>
            <w:vAlign w:val="center"/>
          </w:tcPr>
          <w:p w14:paraId="1B3EC838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00" w:firstLine="250" w:firstLineChars="100"/>
              <w:jc w:val="left"/>
              <w:textAlignment w:val="baseline"/>
              <w:rPr>
                <w:rFonts w:hint="eastAsia" w:eastAsia="宋体"/>
                <w:color w:val="auto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pacing w:val="5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  <w:t>管理</w:t>
            </w:r>
            <w:r>
              <w:rPr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  <w:t xml:space="preserve">     </w:t>
            </w:r>
          </w:p>
        </w:tc>
        <w:tc>
          <w:tcPr>
            <w:tcW w:w="813" w:type="dxa"/>
            <w:gridSpan w:val="2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548804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73" w:type="dxa"/>
            <w:gridSpan w:val="3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9BEF93E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20"/>
              <w:jc w:val="left"/>
              <w:textAlignment w:val="baseline"/>
              <w:rPr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557551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10" w:space="0"/>
            </w:tcBorders>
            <w:vAlign w:val="center"/>
          </w:tcPr>
          <w:p w14:paraId="1813AA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left"/>
              <w:textAlignment w:val="baseline"/>
              <w:rPr>
                <w:rFonts w:ascii="Arial"/>
                <w:color w:val="auto"/>
                <w:sz w:val="21"/>
              </w:rPr>
            </w:pPr>
          </w:p>
        </w:tc>
      </w:tr>
      <w:tr w14:paraId="1FD20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03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2E310E4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7" w:type="dxa"/>
            <w:gridSpan w:val="4"/>
            <w:vMerge w:val="restart"/>
            <w:tcBorders>
              <w:right w:val="single" w:color="000000" w:sz="2" w:space="0"/>
            </w:tcBorders>
            <w:vAlign w:val="center"/>
          </w:tcPr>
          <w:p w14:paraId="241CEB3A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00" w:firstLine="250" w:firstLineChars="100"/>
              <w:jc w:val="left"/>
              <w:textAlignment w:val="baseline"/>
              <w:rPr>
                <w:rFonts w:hint="default"/>
                <w:color w:val="auto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pacing w:val="5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  <w:t>工勤</w:t>
            </w:r>
            <w:r>
              <w:rPr>
                <w:color w:val="auto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  <w:t xml:space="preserve">     </w:t>
            </w:r>
          </w:p>
        </w:tc>
        <w:tc>
          <w:tcPr>
            <w:tcW w:w="813" w:type="dxa"/>
            <w:gridSpan w:val="2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23FF15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73" w:type="dxa"/>
            <w:gridSpan w:val="3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7566C1F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20"/>
              <w:jc w:val="left"/>
              <w:textAlignment w:val="baseline"/>
              <w:rPr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0E50CA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10" w:space="0"/>
            </w:tcBorders>
            <w:vAlign w:val="center"/>
          </w:tcPr>
          <w:p w14:paraId="399157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left"/>
              <w:textAlignment w:val="baseline"/>
              <w:rPr>
                <w:rFonts w:ascii="Arial"/>
                <w:color w:val="auto"/>
                <w:sz w:val="21"/>
              </w:rPr>
            </w:pPr>
          </w:p>
        </w:tc>
      </w:tr>
      <w:tr w14:paraId="111BA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03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78CE62B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7" w:type="dxa"/>
            <w:gridSpan w:val="4"/>
            <w:vMerge w:val="continue"/>
            <w:tcBorders>
              <w:right w:val="single" w:color="000000" w:sz="2" w:space="0"/>
            </w:tcBorders>
            <w:vAlign w:val="center"/>
          </w:tcPr>
          <w:p w14:paraId="41094551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00"/>
              <w:jc w:val="left"/>
              <w:textAlignment w:val="baseline"/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</w:pPr>
          </w:p>
        </w:tc>
        <w:tc>
          <w:tcPr>
            <w:tcW w:w="813" w:type="dxa"/>
            <w:gridSpan w:val="2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3B61AC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73" w:type="dxa"/>
            <w:gridSpan w:val="3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2F81BE1C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20"/>
              <w:jc w:val="left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pacing w:val="5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color w:val="auto"/>
                <w:spacing w:val="-6"/>
                <w:sz w:val="24"/>
                <w:szCs w:val="24"/>
                <w:lang w:val="en-US" w:eastAsia="zh-CN"/>
              </w:rPr>
              <w:t>工勤</w:t>
            </w:r>
            <w:r>
              <w:rPr>
                <w:rFonts w:hint="eastAsia"/>
                <w:color w:val="auto"/>
                <w:spacing w:val="-6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/>
                <w:color w:val="auto"/>
                <w:spacing w:val="-6"/>
                <w:sz w:val="24"/>
                <w:szCs w:val="24"/>
                <w:lang w:val="en-US" w:eastAsia="zh-CN"/>
              </w:rPr>
              <w:t>级</w:t>
            </w:r>
          </w:p>
        </w:tc>
        <w:tc>
          <w:tcPr>
            <w:tcW w:w="88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333BEA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00" w:type="dxa"/>
            <w:gridSpan w:val="3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10" w:space="0"/>
            </w:tcBorders>
            <w:shd w:val="clear" w:color="auto" w:fill="auto"/>
            <w:vAlign w:val="center"/>
          </w:tcPr>
          <w:p w14:paraId="598F4DFD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20" w:leftChars="0"/>
              <w:jc w:val="left"/>
              <w:textAlignment w:val="baseline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color w:val="auto"/>
                <w:spacing w:val="-6"/>
                <w:sz w:val="24"/>
                <w:szCs w:val="24"/>
                <w:lang w:val="en-US" w:eastAsia="zh-CN"/>
              </w:rPr>
              <w:t>□工勤</w:t>
            </w:r>
            <w:r>
              <w:rPr>
                <w:rFonts w:hint="eastAsia"/>
                <w:color w:val="auto"/>
                <w:spacing w:val="-6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color w:val="auto"/>
                <w:spacing w:val="-6"/>
                <w:sz w:val="24"/>
                <w:szCs w:val="24"/>
                <w:lang w:val="en-US" w:eastAsia="zh-CN"/>
              </w:rPr>
              <w:t>级</w:t>
            </w:r>
          </w:p>
        </w:tc>
      </w:tr>
      <w:tr w14:paraId="63548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203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4B70F4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7" w:type="dxa"/>
            <w:gridSpan w:val="4"/>
            <w:tcBorders>
              <w:right w:val="single" w:color="000000" w:sz="2" w:space="0"/>
            </w:tcBorders>
            <w:vAlign w:val="center"/>
          </w:tcPr>
          <w:p w14:paraId="37EB047A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03"/>
              <w:jc w:val="left"/>
              <w:textAlignment w:val="baseline"/>
              <w:rPr>
                <w:rFonts w:hint="eastAsia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pacing w:val="5"/>
                <w:sz w:val="24"/>
                <w:szCs w:val="24"/>
                <w:lang w:eastAsia="zh-CN"/>
              </w:rPr>
              <w:t>□</w:t>
            </w:r>
            <w:r>
              <w:rPr>
                <w:color w:val="auto"/>
                <w:spacing w:val="5"/>
                <w:sz w:val="24"/>
                <w:szCs w:val="24"/>
              </w:rPr>
              <w:t>双肩挑</w:t>
            </w:r>
            <w:r>
              <w:rPr>
                <w:color w:val="auto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auto"/>
                <w:spacing w:val="9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color w:val="auto"/>
                <w:spacing w:val="9"/>
                <w:sz w:val="24"/>
                <w:szCs w:val="24"/>
              </w:rPr>
              <w:t xml:space="preserve"> </w:t>
            </w:r>
          </w:p>
        </w:tc>
        <w:tc>
          <w:tcPr>
            <w:tcW w:w="813" w:type="dxa"/>
            <w:gridSpan w:val="2"/>
            <w:vMerge w:val="continue"/>
            <w:tcBorders>
              <w:top w:val="nil"/>
              <w:left w:val="single" w:color="000000" w:sz="2" w:space="0"/>
              <w:right w:val="single" w:color="000000" w:sz="2" w:space="0"/>
            </w:tcBorders>
            <w:vAlign w:val="center"/>
          </w:tcPr>
          <w:p w14:paraId="25D7B4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73" w:type="dxa"/>
            <w:gridSpan w:val="3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0ECF1E9">
            <w:pPr>
              <w:pStyle w:val="16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ind w:left="120"/>
              <w:jc w:val="left"/>
              <w:textAlignment w:val="baseline"/>
              <w:rPr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vMerge w:val="continue"/>
            <w:tcBorders>
              <w:top w:val="nil"/>
              <w:left w:val="single" w:color="000000" w:sz="2" w:space="0"/>
              <w:right w:val="single" w:color="000000" w:sz="2" w:space="0"/>
            </w:tcBorders>
            <w:vAlign w:val="center"/>
          </w:tcPr>
          <w:p w14:paraId="68B82F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2100" w:type="dxa"/>
            <w:gridSpan w:val="3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10" w:space="0"/>
            </w:tcBorders>
            <w:vAlign w:val="center"/>
          </w:tcPr>
          <w:p w14:paraId="18A39E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line="240" w:lineRule="auto"/>
              <w:jc w:val="center"/>
              <w:textAlignment w:val="baseline"/>
              <w:rPr>
                <w:rFonts w:ascii="Arial"/>
                <w:color w:val="auto"/>
                <w:sz w:val="21"/>
              </w:rPr>
            </w:pPr>
          </w:p>
        </w:tc>
      </w:tr>
      <w:tr w14:paraId="432DE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2333" w:type="dxa"/>
            <w:gridSpan w:val="2"/>
            <w:tcBorders>
              <w:left w:val="single" w:color="000000" w:sz="10" w:space="0"/>
              <w:right w:val="single" w:color="000000" w:sz="2" w:space="0"/>
            </w:tcBorders>
            <w:vAlign w:val="center"/>
          </w:tcPr>
          <w:p w14:paraId="4908A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ind w:left="128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聘期时间</w:t>
            </w:r>
          </w:p>
          <w:p w14:paraId="62747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ind w:left="128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（周期为4年）</w:t>
            </w:r>
          </w:p>
        </w:tc>
        <w:tc>
          <w:tcPr>
            <w:tcW w:w="7096" w:type="dxa"/>
            <w:gridSpan w:val="12"/>
            <w:tcBorders>
              <w:left w:val="single" w:color="000000" w:sz="2" w:space="0"/>
              <w:right w:val="single" w:color="000000" w:sz="10" w:space="0"/>
            </w:tcBorders>
            <w:vAlign w:val="center"/>
          </w:tcPr>
          <w:p w14:paraId="05DD01FC">
            <w:pPr>
              <w:pStyle w:val="16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ind w:firstLine="804" w:firstLineChars="300"/>
              <w:jc w:val="center"/>
              <w:textAlignment w:val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pacing w:val="-6"/>
                <w:lang w:val="en-US" w:eastAsia="zh-CN"/>
              </w:rPr>
              <w:t xml:space="preserve"> 年   月   日至      年    月    日</w:t>
            </w:r>
          </w:p>
        </w:tc>
      </w:tr>
      <w:tr w14:paraId="4415C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7" w:hRule="atLeast"/>
          <w:jc w:val="center"/>
        </w:trPr>
        <w:tc>
          <w:tcPr>
            <w:tcW w:w="3264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2" w:space="0"/>
            </w:tcBorders>
            <w:vAlign w:val="top"/>
          </w:tcPr>
          <w:p w14:paraId="61516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ind w:left="108"/>
              <w:textAlignment w:val="auto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ascii="黑体" w:hAnsi="黑体" w:eastAsia="黑体" w:cs="黑体"/>
                <w:color w:val="auto"/>
                <w:spacing w:val="-11"/>
                <w:sz w:val="24"/>
                <w:szCs w:val="24"/>
              </w:rPr>
              <w:t>本人承诺：</w:t>
            </w:r>
          </w:p>
          <w:p w14:paraId="2A461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ind w:right="113" w:firstLine="508" w:firstLineChars="200"/>
              <w:textAlignment w:val="auto"/>
              <w:rPr>
                <w:rFonts w:hint="eastAsia" w:ascii="宋体" w:hAnsi="宋体" w:eastAsia="宋体" w:cs="宋体"/>
                <w:color w:val="auto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4"/>
                <w:szCs w:val="24"/>
                <w:lang w:val="en-US" w:eastAsia="zh-CN"/>
              </w:rPr>
              <w:t>我自主选择以上岗位类别及等级参加聘期考核，除组织调整外，不再更改考核的岗位类别。</w:t>
            </w:r>
          </w:p>
          <w:p w14:paraId="7AB44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ind w:right="113" w:firstLine="508" w:firstLineChars="200"/>
              <w:textAlignment w:val="auto"/>
              <w:rPr>
                <w:rFonts w:hint="eastAsia" w:ascii="宋体" w:hAnsi="宋体" w:eastAsia="宋体" w:cs="宋体"/>
                <w:color w:val="auto"/>
                <w:spacing w:val="7"/>
                <w:sz w:val="24"/>
                <w:szCs w:val="24"/>
                <w:lang w:val="en-US" w:eastAsia="zh-CN"/>
              </w:rPr>
            </w:pPr>
          </w:p>
          <w:p w14:paraId="69BE9DA5">
            <w:pPr>
              <w:pStyle w:val="33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0" w:beforeAutospacing="0" w:after="0" w:line="240" w:lineRule="auto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  <w:p w14:paraId="5CD4637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right="112"/>
              <w:rPr>
                <w:rFonts w:ascii="宋体" w:hAnsi="宋体" w:eastAsia="宋体" w:cs="宋体"/>
                <w:color w:val="auto"/>
                <w:spacing w:val="7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24"/>
                <w:szCs w:val="24"/>
              </w:rPr>
              <w:t>申请人签名：</w:t>
            </w:r>
          </w:p>
          <w:p w14:paraId="0E0E932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right="112"/>
              <w:rPr>
                <w:rFonts w:ascii="宋体" w:hAnsi="宋体" w:eastAsia="宋体" w:cs="宋体"/>
                <w:color w:val="auto"/>
                <w:spacing w:val="7"/>
                <w:sz w:val="24"/>
                <w:szCs w:val="24"/>
              </w:rPr>
            </w:pPr>
          </w:p>
          <w:p w14:paraId="6B93E71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firstLine="1332" w:firstLineChars="600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color w:val="auto"/>
                <w:spacing w:val="5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color w:val="auto"/>
                <w:spacing w:val="17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日</w:t>
            </w:r>
          </w:p>
        </w:tc>
        <w:tc>
          <w:tcPr>
            <w:tcW w:w="3182" w:type="dxa"/>
            <w:gridSpan w:val="6"/>
            <w:tcBorders>
              <w:left w:val="single" w:color="000000" w:sz="2" w:space="0"/>
              <w:bottom w:val="single" w:color="000000" w:sz="10" w:space="0"/>
              <w:right w:val="single" w:color="000000" w:sz="2" w:space="0"/>
            </w:tcBorders>
            <w:vAlign w:val="top"/>
          </w:tcPr>
          <w:p w14:paraId="3A077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ind w:left="108"/>
              <w:textAlignment w:val="auto"/>
              <w:rPr>
                <w:rFonts w:ascii="黑体" w:hAnsi="黑体" w:eastAsia="黑体" w:cs="黑体"/>
                <w:color w:val="auto"/>
                <w:spacing w:val="6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29"/>
                <w:sz w:val="24"/>
                <w:szCs w:val="24"/>
                <w:lang w:val="en-US" w:eastAsia="zh-CN"/>
              </w:rPr>
              <w:t>聘期考核</w:t>
            </w:r>
            <w:r>
              <w:rPr>
                <w:rFonts w:hint="eastAsia" w:ascii="黑体" w:hAnsi="黑体" w:eastAsia="黑体" w:cs="黑体"/>
                <w:color w:val="auto"/>
                <w:spacing w:val="6"/>
                <w:sz w:val="24"/>
                <w:szCs w:val="24"/>
                <w:lang w:val="en-US" w:eastAsia="zh-CN"/>
              </w:rPr>
              <w:t>工作</w:t>
            </w:r>
            <w:r>
              <w:rPr>
                <w:rFonts w:ascii="黑体" w:hAnsi="黑体" w:eastAsia="黑体" w:cs="黑体"/>
                <w:color w:val="auto"/>
                <w:spacing w:val="6"/>
                <w:sz w:val="24"/>
                <w:szCs w:val="24"/>
              </w:rPr>
              <w:t>小组</w:t>
            </w:r>
          </w:p>
          <w:p w14:paraId="263F1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ind w:left="108"/>
              <w:textAlignment w:val="auto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6"/>
                <w:sz w:val="24"/>
                <w:szCs w:val="24"/>
                <w:lang w:val="en-US" w:eastAsia="zh-CN"/>
              </w:rPr>
              <w:t>审核</w:t>
            </w:r>
            <w:r>
              <w:rPr>
                <w:rFonts w:ascii="黑体" w:hAnsi="黑体" w:eastAsia="黑体" w:cs="黑体"/>
                <w:color w:val="auto"/>
                <w:spacing w:val="-11"/>
                <w:sz w:val="24"/>
                <w:szCs w:val="24"/>
              </w:rPr>
              <w:t>意见</w:t>
            </w:r>
            <w:r>
              <w:rPr>
                <w:rFonts w:ascii="黑体" w:hAnsi="黑体" w:eastAsia="黑体" w:cs="黑体"/>
                <w:color w:val="auto"/>
                <w:spacing w:val="29"/>
                <w:sz w:val="24"/>
                <w:szCs w:val="24"/>
              </w:rPr>
              <w:t>（盖</w:t>
            </w:r>
            <w:r>
              <w:rPr>
                <w:rFonts w:ascii="黑体" w:hAnsi="黑体" w:eastAsia="黑体" w:cs="黑体"/>
                <w:color w:val="auto"/>
                <w:spacing w:val="-13"/>
                <w:w w:val="74"/>
                <w:sz w:val="24"/>
                <w:szCs w:val="24"/>
              </w:rPr>
              <w:t>章</w:t>
            </w:r>
            <w:r>
              <w:rPr>
                <w:rFonts w:ascii="黑体" w:hAnsi="黑体" w:eastAsia="黑体" w:cs="黑体"/>
                <w:color w:val="auto"/>
                <w:spacing w:val="-38"/>
                <w:sz w:val="24"/>
                <w:szCs w:val="24"/>
              </w:rPr>
              <w:t>）</w:t>
            </w:r>
          </w:p>
          <w:p w14:paraId="0438AC5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1578C4F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27ADB76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0C90D89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1B12D2A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17F3C6A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6D208B9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ascii="宋体" w:hAnsi="宋体" w:eastAsia="宋体" w:cs="宋体"/>
                <w:color w:val="auto"/>
                <w:spacing w:val="-3"/>
                <w:sz w:val="24"/>
                <w:szCs w:val="24"/>
              </w:rPr>
              <w:t>签名：</w:t>
            </w:r>
          </w:p>
          <w:p w14:paraId="56323B8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left="829"/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</w:pPr>
          </w:p>
          <w:p w14:paraId="1585043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left="829" w:firstLine="444" w:firstLineChars="200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color w:val="auto"/>
                <w:spacing w:val="4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color w:val="auto"/>
                <w:spacing w:val="12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日</w:t>
            </w:r>
          </w:p>
        </w:tc>
        <w:tc>
          <w:tcPr>
            <w:tcW w:w="2983" w:type="dxa"/>
            <w:gridSpan w:val="4"/>
            <w:tcBorders>
              <w:left w:val="single" w:color="000000" w:sz="2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34E5E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line="240" w:lineRule="auto"/>
              <w:ind w:left="108"/>
              <w:textAlignment w:val="auto"/>
              <w:rPr>
                <w:rFonts w:ascii="Arial"/>
                <w:color w:val="auto"/>
                <w:sz w:val="24"/>
                <w:szCs w:val="24"/>
              </w:rPr>
            </w:pPr>
            <w:r>
              <w:rPr>
                <w:rFonts w:ascii="黑体" w:hAnsi="黑体" w:eastAsia="黑体" w:cs="黑体"/>
                <w:color w:val="auto"/>
                <w:spacing w:val="6"/>
                <w:sz w:val="24"/>
                <w:szCs w:val="24"/>
              </w:rPr>
              <w:t>学校</w:t>
            </w:r>
            <w:r>
              <w:rPr>
                <w:rFonts w:hint="eastAsia" w:ascii="黑体" w:hAnsi="黑体" w:eastAsia="黑体" w:cs="黑体"/>
                <w:color w:val="auto"/>
                <w:spacing w:val="6"/>
                <w:sz w:val="24"/>
                <w:szCs w:val="24"/>
                <w:lang w:val="en-US" w:eastAsia="zh-CN"/>
              </w:rPr>
              <w:t>聘期考核</w:t>
            </w:r>
            <w:r>
              <w:rPr>
                <w:rFonts w:ascii="黑体" w:hAnsi="黑体" w:eastAsia="黑体" w:cs="黑体"/>
                <w:color w:val="auto"/>
                <w:spacing w:val="6"/>
                <w:sz w:val="24"/>
                <w:szCs w:val="24"/>
              </w:rPr>
              <w:t>工作领</w:t>
            </w:r>
            <w:r>
              <w:rPr>
                <w:rFonts w:ascii="黑体" w:hAnsi="黑体" w:eastAsia="黑体" w:cs="黑体"/>
                <w:color w:val="auto"/>
                <w:spacing w:val="-14"/>
                <w:sz w:val="24"/>
                <w:szCs w:val="24"/>
              </w:rPr>
              <w:t>导小组审批意见（盖章</w:t>
            </w:r>
            <w:r>
              <w:rPr>
                <w:rFonts w:ascii="黑体" w:hAnsi="黑体" w:eastAsia="黑体" w:cs="黑体"/>
                <w:color w:val="auto"/>
                <w:spacing w:val="-5"/>
                <w:sz w:val="24"/>
                <w:szCs w:val="24"/>
              </w:rPr>
              <w:t>）</w:t>
            </w:r>
          </w:p>
          <w:p w14:paraId="56417CF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2D6B22E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5DB64D1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2654558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4FC27D2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5ACCD99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Arial"/>
                <w:color w:val="auto"/>
                <w:sz w:val="24"/>
                <w:szCs w:val="24"/>
              </w:rPr>
            </w:pPr>
          </w:p>
          <w:p w14:paraId="1C6624B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ascii="宋体" w:hAnsi="宋体" w:eastAsia="宋体" w:cs="宋体"/>
                <w:color w:val="auto"/>
                <w:spacing w:val="-3"/>
                <w:sz w:val="24"/>
                <w:szCs w:val="24"/>
              </w:rPr>
              <w:t>签名：</w:t>
            </w:r>
          </w:p>
          <w:p w14:paraId="253C18A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left="809"/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</w:pPr>
          </w:p>
          <w:p w14:paraId="13126A6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line="240" w:lineRule="auto"/>
              <w:ind w:left="809" w:firstLine="222" w:firstLineChars="100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color w:val="auto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color w:val="auto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-9"/>
                <w:sz w:val="24"/>
                <w:szCs w:val="24"/>
              </w:rPr>
              <w:t>日</w:t>
            </w:r>
          </w:p>
        </w:tc>
      </w:tr>
    </w:tbl>
    <w:p w14:paraId="460FD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line="240" w:lineRule="auto"/>
        <w:jc w:val="both"/>
        <w:textAlignment w:val="auto"/>
        <w:rPr>
          <w:rFonts w:ascii="Times New Roman" w:hAnsi="Times New Roman" w:eastAsia="仿宋" w:cs="Times New Roman"/>
          <w:sz w:val="32"/>
          <w:szCs w:val="32"/>
        </w:rPr>
      </w:pPr>
      <w:r>
        <w:rPr>
          <w:rStyle w:val="135"/>
          <w:rFonts w:hint="eastAsia" w:ascii="仿宋" w:hAnsi="仿宋" w:eastAsia="仿宋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填表说明：</w:t>
      </w:r>
      <w:r>
        <w:rPr>
          <w:rStyle w:val="135"/>
          <w:rFonts w:hint="eastAsia" w:ascii="仿宋" w:hAnsi="仿宋" w:eastAsia="仿宋" w:cs="仿宋_GB2312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“现工作岗位类别”即当前实际从事的工作，“现聘任岗位等级”即决定个人当前工资绩效的岗位等级，“申请参加聘期考核岗位等级”即个人可以选择参加聘期考核的岗位等级。如“双肩挑”人员或在管理部门工作的专技人员，既可选择现工作的管理岗位参加聘期考核，也可以选择实际具有的专技职称等级参加聘期考核，一旦选定，聘期内绩效发放和考核要求均按选定的岗位等级标准执行。</w:t>
      </w: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F28205B-62D8-4330-9AE5-D4FE65BCBC9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F260D99-8DAA-42A1-B224-1ED50CF713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02EDC71-DE50-47C8-B224-9443C4CD8EF6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4" w:fontKey="{C0D354B2-9C2F-48FA-B3CF-9862518A15C7}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437CB81-7131-48E6-B728-9EAF9AF0812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E957ADEE-0D58-4CCA-82C9-FC84C696D2B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D6879ECC-DF5B-4B37-A914-1E402E43FDF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40695">
    <w:pPr>
      <w:pStyle w:val="25"/>
      <w:jc w:val="center"/>
    </w:pPr>
    <w:r>
      <w:rPr>
        <w:rFonts w:ascii="Times New Roman" w:hAnsi="Times New Roman" w:eastAsia="仿宋_GB2312" w:cs="Times New Roman"/>
        <w:sz w:val="28"/>
      </w:rPr>
      <w:t xml:space="preserve">— </w:t>
    </w: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仿宋_GB2312" w:cs="Times New Roman"/>
        <w:sz w:val="28"/>
      </w:rPr>
      <w:t>1</w:t>
    </w:r>
    <w:r>
      <w:rPr>
        <w:rFonts w:ascii="Times New Roman" w:hAnsi="Times New Roman" w:eastAsia="仿宋_GB2312" w:cs="Times New Roman"/>
        <w:sz w:val="28"/>
      </w:rPr>
      <w:fldChar w:fldCharType="end"/>
    </w:r>
    <w:r>
      <w:rPr>
        <w:rFonts w:ascii="Times New Roman" w:hAnsi="Times New Roman" w:eastAsia="仿宋_GB2312" w:cs="Times New Roman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D38E1"/>
    <w:rsid w:val="00B47730"/>
    <w:rsid w:val="00CB0664"/>
    <w:rsid w:val="00FC693F"/>
    <w:rsid w:val="03786978"/>
    <w:rsid w:val="123A1C8B"/>
    <w:rsid w:val="217F7880"/>
    <w:rsid w:val="25D25F66"/>
    <w:rsid w:val="28D0094F"/>
    <w:rsid w:val="2BF35C97"/>
    <w:rsid w:val="2CD771FD"/>
    <w:rsid w:val="350B22A4"/>
    <w:rsid w:val="37804211"/>
    <w:rsid w:val="3B8B1ED0"/>
    <w:rsid w:val="4D43311A"/>
    <w:rsid w:val="535D4D1B"/>
    <w:rsid w:val="54576514"/>
    <w:rsid w:val="54BD75DE"/>
    <w:rsid w:val="56F271B4"/>
    <w:rsid w:val="59686B4C"/>
    <w:rsid w:val="67980EC5"/>
    <w:rsid w:val="69EB42DB"/>
    <w:rsid w:val="743F125E"/>
    <w:rsid w:val="7694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cs="Times New Roman"/>
    </w:r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3">
    <w:name w:val="Body Text First Indent 2"/>
    <w:basedOn w:val="20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0" w:line="432" w:lineRule="atLeast"/>
      <w:ind w:left="0" w:leftChars="20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6"/>
    <w:qFormat/>
    <w:uiPriority w:val="99"/>
  </w:style>
  <w:style w:type="character" w:customStyle="1" w:styleId="138">
    <w:name w:val="Footer Char"/>
    <w:basedOn w:val="134"/>
    <w:link w:val="25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29"/>
    <w:qFormat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  <w:style w:type="table" w:customStyle="1" w:styleId="16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7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3c03c760-99cd-4fda-8732-3677d2dc0ed3</errorID>
      <errorWord>2026年1月1日</errorWord>
      <group>L1_Word</group>
      <groupName>字词问题</groupName>
      <ability>L2_Typo</ability>
      <abilityName>字词错误</abilityName>
      <candidateList>
        <item>2026年1月1日起</item>
      </candidateList>
      <explain/>
      <paraID>6409905C</paraID>
      <start>27</start>
      <end>36</end>
      <status>ignored</status>
      <modifiedWord/>
      <trackRevisions>false</trackRevisions>
    </reviewItem>
    <reviewItem>
      <errorID>fe9bc527-cc38-4557-a32a-e89c601a51eb</errorID>
      <errorWord>2026年1月1日</errorWord>
      <group>L1_Word</group>
      <groupName>字词问题</groupName>
      <ability>L2_Typo</ability>
      <abilityName>字词错误</abilityName>
      <candidateList>
        <item>2026年1月1日起</item>
      </candidateList>
      <explain/>
      <paraID>6D93E646</paraID>
      <start>114</start>
      <end>123</end>
      <status>ignored</status>
      <modifiedWord/>
      <trackRevisions>false</trackRevisions>
    </reviewItem>
    <reviewItem>
      <errorID>d636ed16-80bc-48a6-9964-4dd0c1be4a85</errorID>
      <errorWord>附件一</errorWord>
      <group>L1_Other</group>
      <groupName>其他问题</groupName>
      <ability>L2_Consistency</ability>
      <abilityName>一致性检查</abilityName>
      <candidateList>
        <item>附件1</item>
      </candidateList>
      <explain>实体一致性，正文标注附件序号为阿拉伯数字1，此处标注不一致，应统一</explain>
      <paraID>1A679DE7</paraID>
      <start>0</start>
      <end>3</end>
      <status>modified</status>
      <modifiedWord>附件1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6dc29e4f-ba06-4475-a6c9-23c52c811e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1737</Words>
  <Characters>1791</Characters>
  <Lines>0</Lines>
  <Paragraphs>0</Paragraphs>
  <TotalTime>48</TotalTime>
  <ScaleCrop>false</ScaleCrop>
  <LinksUpToDate>false</LinksUpToDate>
  <CharactersWithSpaces>1912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闫华</cp:lastModifiedBy>
  <dcterms:modified xsi:type="dcterms:W3CDTF">2026-10-08T07:21:56Z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eyJoZGlkIjoiY2M4OTY4MTAzYmRhODA5ZGE3ZDEyMTI5Zjc2ZGYyOTgiLCJ1c2VySWQiOiIyNTMxMjc4OTEifQ==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468E6C548184487C9F7F94E46A7EC3AF_13</vt:lpwstr>
  </property>
</Properties>
</file>